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FB1BF" w14:textId="6B01FDAE" w:rsidR="005E43AB" w:rsidRPr="00B325B8" w:rsidRDefault="005C0508">
      <w:pPr>
        <w:spacing w:after="160"/>
        <w:rPr>
          <w:rFonts w:ascii="Arial" w:hAnsi="Arial" w:cs="Arial"/>
          <w:color w:val="595959" w:themeColor="text1" w:themeTint="A6"/>
          <w:sz w:val="24"/>
          <w:szCs w:val="24"/>
        </w:rPr>
      </w:pPr>
      <w:r w:rsidRPr="00B325B8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ENTITY COVER</w:t>
      </w:r>
      <w:r w:rsidR="00D240C7" w:rsidRPr="00B325B8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 xml:space="preserve"> </w:t>
      </w:r>
      <w:r w:rsidRPr="00B325B8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APPLICATION FORM</w:t>
      </w:r>
      <w:r w:rsidR="00D240C7" w:rsidRPr="00B325B8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 xml:space="preserve"> </w:t>
      </w:r>
    </w:p>
    <w:p w14:paraId="018B59CB" w14:textId="77777777" w:rsidR="005E43AB" w:rsidRPr="00613DE2" w:rsidRDefault="00D240C7">
      <w:pPr>
        <w:spacing w:after="1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Your name:</w:t>
      </w:r>
    </w:p>
    <w:p w14:paraId="5A006696" w14:textId="5845F753" w:rsidR="005E43AB" w:rsidRPr="00613DE2" w:rsidRDefault="00D240C7">
      <w:pPr>
        <w:spacing w:after="1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GDC </w:t>
      </w:r>
      <w:r w:rsidR="00556C89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Number</w:t>
      </w:r>
      <w:r w:rsidR="00250FCA" w:rsidRPr="00613DE2"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r w:rsidR="00250FCA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or Indemnity policy number: </w:t>
      </w:r>
    </w:p>
    <w:p w14:paraId="5C6C6EE9" w14:textId="4C384256" w:rsidR="005E43AB" w:rsidRPr="00613DE2" w:rsidRDefault="00D240C7">
      <w:pPr>
        <w:spacing w:after="16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Name of </w:t>
      </w:r>
      <w:r w:rsidR="00250FCA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the e</w:t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ntity to be added to the policy:</w:t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</w:p>
    <w:p w14:paraId="478A4370" w14:textId="3A28EA62" w:rsidR="005E43AB" w:rsidRPr="00613DE2" w:rsidRDefault="00D240C7">
      <w:pPr>
        <w:spacing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Main practice </w:t>
      </w:r>
      <w:r w:rsidR="00616943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a</w:t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ddress:</w:t>
      </w:r>
    </w:p>
    <w:p w14:paraId="50B61044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p w14:paraId="739AE33B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p w14:paraId="180C492B" w14:textId="03A42411" w:rsidR="005E43AB" w:rsidRPr="00613DE2" w:rsidRDefault="00D240C7">
      <w:pPr>
        <w:spacing w:line="240" w:lineRule="auto"/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</w:pP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Practice website address:</w:t>
      </w:r>
      <w:r w:rsidR="00250FCA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250FCA" w:rsidRPr="00613DE2">
        <w:rPr>
          <w:rFonts w:ascii="Arial" w:hAnsi="Arial" w:cs="Arial"/>
          <w:color w:val="808080" w:themeColor="background1" w:themeShade="80"/>
          <w:sz w:val="20"/>
          <w:szCs w:val="20"/>
        </w:rPr>
        <w:t>http:</w:t>
      </w:r>
      <w:r w:rsidR="00613DE2" w:rsidRPr="00613DE2">
        <w:rPr>
          <w:rFonts w:ascii="Arial" w:hAnsi="Arial" w:cs="Arial"/>
          <w:color w:val="808080" w:themeColor="background1" w:themeShade="80"/>
          <w:sz w:val="20"/>
          <w:szCs w:val="20"/>
        </w:rPr>
        <w:t>//</w:t>
      </w:r>
    </w:p>
    <w:p w14:paraId="26F5C490" w14:textId="77777777" w:rsidR="00616943" w:rsidRPr="00250FCA" w:rsidRDefault="00616943">
      <w:pPr>
        <w:spacing w:line="240" w:lineRule="auto"/>
        <w:rPr>
          <w:rFonts w:ascii="Arial" w:hAnsi="Arial" w:cs="Arial"/>
          <w:sz w:val="20"/>
          <w:szCs w:val="20"/>
        </w:rPr>
      </w:pPr>
    </w:p>
    <w:p w14:paraId="2A5FBE7B" w14:textId="4B0843C4" w:rsidR="005E43AB" w:rsidRPr="00613DE2" w:rsidRDefault="00D240C7">
      <w:pPr>
        <w:spacing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How many practice locations does the entity operate from?</w:t>
      </w:r>
    </w:p>
    <w:p w14:paraId="361B2F94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p w14:paraId="4BFD11C3" w14:textId="78CCBC1C" w:rsidR="005E43AB" w:rsidRPr="00613DE2" w:rsidRDefault="00D240C7">
      <w:pPr>
        <w:spacing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Business </w:t>
      </w:r>
      <w:r w:rsidR="00250FCA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d</w:t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escription</w:t>
      </w:r>
      <w:proofErr w:type="gramStart"/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:</w:t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  <w:r w:rsidRPr="00613DE2">
        <w:rPr>
          <w:rFonts w:ascii="Arial" w:hAnsi="Arial" w:cs="Arial"/>
          <w:color w:val="808080" w:themeColor="background1" w:themeShade="80"/>
          <w:sz w:val="20"/>
          <w:szCs w:val="20"/>
        </w:rPr>
        <w:t>Dental</w:t>
      </w:r>
      <w:proofErr w:type="gramEnd"/>
      <w:r w:rsidRPr="00613DE2">
        <w:rPr>
          <w:rFonts w:ascii="Arial" w:hAnsi="Arial" w:cs="Arial"/>
          <w:color w:val="808080" w:themeColor="background1" w:themeShade="80"/>
          <w:sz w:val="20"/>
          <w:szCs w:val="20"/>
        </w:rPr>
        <w:t xml:space="preserve"> Practice</w:t>
      </w:r>
    </w:p>
    <w:p w14:paraId="469F4D3E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p w14:paraId="10ECA080" w14:textId="6ED435A0" w:rsidR="00763A27" w:rsidRPr="00613DE2" w:rsidRDefault="00D240C7" w:rsidP="0061694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Do you require cover for your </w:t>
      </w:r>
      <w:r w:rsidR="00250FCA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Limited Company</w:t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?</w:t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</w:p>
    <w:p w14:paraId="68631079" w14:textId="7F5E899A" w:rsidR="005E43AB" w:rsidRPr="00250FCA" w:rsidRDefault="00D240C7" w:rsidP="00763A27">
      <w:pPr>
        <w:pStyle w:val="ListParagraph"/>
        <w:spacing w:line="240" w:lineRule="auto"/>
        <w:rPr>
          <w:rFonts w:ascii="Arial" w:hAnsi="Arial" w:cs="Arial"/>
          <w:i/>
          <w:iCs/>
          <w:sz w:val="20"/>
          <w:szCs w:val="20"/>
        </w:rPr>
      </w:pPr>
      <w:r w:rsidRPr="00250FCA">
        <w:rPr>
          <w:rFonts w:ascii="Arial" w:hAnsi="Arial" w:cs="Arial"/>
          <w:color w:val="58595B"/>
          <w:sz w:val="20"/>
          <w:szCs w:val="20"/>
        </w:rPr>
        <w:t>Yes/No</w:t>
      </w:r>
      <w:r w:rsidR="00763A27" w:rsidRPr="00250FCA">
        <w:rPr>
          <w:rFonts w:ascii="Arial" w:hAnsi="Arial" w:cs="Arial"/>
          <w:color w:val="58595B"/>
          <w:sz w:val="20"/>
          <w:szCs w:val="20"/>
        </w:rPr>
        <w:tab/>
      </w:r>
      <w:r w:rsidR="00763A27" w:rsidRPr="00250FCA">
        <w:rPr>
          <w:rFonts w:ascii="Arial" w:hAnsi="Arial" w:cs="Arial"/>
          <w:color w:val="58595B"/>
          <w:sz w:val="20"/>
          <w:szCs w:val="20"/>
        </w:rPr>
        <w:tab/>
      </w:r>
      <w:r w:rsidR="00763A27" w:rsidRPr="00250FCA">
        <w:rPr>
          <w:rFonts w:ascii="Arial" w:hAnsi="Arial" w:cs="Arial"/>
          <w:i/>
          <w:iCs/>
          <w:color w:val="BFBFBF" w:themeColor="background1" w:themeShade="BF"/>
          <w:sz w:val="20"/>
          <w:szCs w:val="20"/>
        </w:rPr>
        <w:t>delete as applicable</w:t>
      </w:r>
    </w:p>
    <w:p w14:paraId="3B7BE0B4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p w14:paraId="73F754E5" w14:textId="067BD777" w:rsidR="00763A27" w:rsidRPr="00613DE2" w:rsidRDefault="00D240C7" w:rsidP="0061694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Do you currently have </w:t>
      </w:r>
      <w:r w:rsidR="00D02FB0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an entity </w:t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policy in place?</w:t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</w:p>
    <w:p w14:paraId="1A681EB4" w14:textId="62871226" w:rsidR="005E43AB" w:rsidRPr="00250FCA" w:rsidRDefault="00D240C7" w:rsidP="00763A27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r w:rsidRPr="00250FCA">
        <w:rPr>
          <w:rFonts w:ascii="Arial" w:hAnsi="Arial" w:cs="Arial"/>
          <w:color w:val="58595B"/>
          <w:sz w:val="20"/>
          <w:szCs w:val="20"/>
        </w:rPr>
        <w:t>Yes/No</w:t>
      </w:r>
      <w:r w:rsidR="00763A27" w:rsidRPr="00250FCA">
        <w:rPr>
          <w:rFonts w:ascii="Arial" w:hAnsi="Arial" w:cs="Arial"/>
          <w:color w:val="58595B"/>
          <w:sz w:val="20"/>
          <w:szCs w:val="20"/>
        </w:rPr>
        <w:tab/>
      </w:r>
      <w:r w:rsidR="00763A27" w:rsidRPr="00250FCA">
        <w:rPr>
          <w:rFonts w:ascii="Arial" w:hAnsi="Arial" w:cs="Arial"/>
          <w:color w:val="58595B"/>
          <w:sz w:val="20"/>
          <w:szCs w:val="20"/>
        </w:rPr>
        <w:tab/>
      </w:r>
      <w:r w:rsidR="00763A27" w:rsidRPr="00250FCA">
        <w:rPr>
          <w:rFonts w:ascii="Arial" w:hAnsi="Arial" w:cs="Arial"/>
          <w:i/>
          <w:iCs/>
          <w:color w:val="BFBFBF" w:themeColor="background1" w:themeShade="BF"/>
          <w:sz w:val="20"/>
          <w:szCs w:val="20"/>
        </w:rPr>
        <w:t>delete as applicable</w:t>
      </w:r>
    </w:p>
    <w:p w14:paraId="276E938B" w14:textId="355424CF" w:rsidR="005E43AB" w:rsidRPr="00250FCA" w:rsidRDefault="00D240C7">
      <w:pPr>
        <w:spacing w:line="240" w:lineRule="auto"/>
        <w:rPr>
          <w:rFonts w:ascii="Arial" w:hAnsi="Arial" w:cs="Arial"/>
          <w:sz w:val="20"/>
          <w:szCs w:val="20"/>
        </w:rPr>
      </w:pPr>
      <w:r w:rsidRPr="00250FCA">
        <w:rPr>
          <w:rFonts w:ascii="Arial" w:hAnsi="Arial" w:cs="Arial"/>
          <w:sz w:val="20"/>
          <w:szCs w:val="20"/>
        </w:rPr>
        <w:tab/>
      </w:r>
      <w:r w:rsidRPr="00250FCA">
        <w:rPr>
          <w:rFonts w:ascii="Arial" w:hAnsi="Arial" w:cs="Arial"/>
          <w:color w:val="58595B"/>
          <w:sz w:val="20"/>
          <w:szCs w:val="20"/>
        </w:rPr>
        <w:t>Please note the renewal date of that policy</w:t>
      </w:r>
      <w:proofErr w:type="gramStart"/>
      <w:r w:rsidR="00250FCA" w:rsidRPr="00250FCA">
        <w:rPr>
          <w:rFonts w:ascii="Arial" w:hAnsi="Arial" w:cs="Arial"/>
          <w:color w:val="58595B"/>
          <w:sz w:val="20"/>
          <w:szCs w:val="20"/>
        </w:rPr>
        <w:t>:</w:t>
      </w:r>
      <w:r w:rsidRPr="00250FCA">
        <w:rPr>
          <w:rFonts w:ascii="Arial" w:hAnsi="Arial" w:cs="Arial"/>
          <w:color w:val="58595B"/>
          <w:sz w:val="20"/>
          <w:szCs w:val="20"/>
        </w:rPr>
        <w:tab/>
      </w:r>
      <w:r w:rsidR="00250FCA" w:rsidRPr="00250FCA">
        <w:rPr>
          <w:rFonts w:ascii="Arial" w:hAnsi="Arial" w:cs="Arial"/>
          <w:color w:val="58595B"/>
          <w:sz w:val="20"/>
          <w:szCs w:val="20"/>
        </w:rPr>
        <w:tab/>
      </w:r>
      <w:r w:rsidRPr="00250FCA">
        <w:rPr>
          <w:rFonts w:ascii="Arial" w:hAnsi="Arial" w:cs="Arial"/>
          <w:color w:val="BFBFBF" w:themeColor="background1" w:themeShade="BF"/>
          <w:sz w:val="20"/>
          <w:szCs w:val="20"/>
        </w:rPr>
        <w:t>dd</w:t>
      </w:r>
      <w:proofErr w:type="gramEnd"/>
      <w:r w:rsidRPr="00250FCA">
        <w:rPr>
          <w:rFonts w:ascii="Arial" w:hAnsi="Arial" w:cs="Arial"/>
          <w:color w:val="BFBFBF" w:themeColor="background1" w:themeShade="BF"/>
          <w:sz w:val="20"/>
          <w:szCs w:val="20"/>
        </w:rPr>
        <w:t>/mm/</w:t>
      </w:r>
      <w:proofErr w:type="spellStart"/>
      <w:r w:rsidRPr="00250FCA">
        <w:rPr>
          <w:rFonts w:ascii="Arial" w:hAnsi="Arial" w:cs="Arial"/>
          <w:color w:val="BFBFBF" w:themeColor="background1" w:themeShade="BF"/>
          <w:sz w:val="20"/>
          <w:szCs w:val="20"/>
        </w:rPr>
        <w:t>yy</w:t>
      </w:r>
      <w:r w:rsidR="00250FCA" w:rsidRPr="00250FCA">
        <w:rPr>
          <w:rFonts w:ascii="Arial" w:hAnsi="Arial" w:cs="Arial"/>
          <w:color w:val="BFBFBF" w:themeColor="background1" w:themeShade="BF"/>
          <w:sz w:val="20"/>
          <w:szCs w:val="20"/>
        </w:rPr>
        <w:t>yy</w:t>
      </w:r>
      <w:proofErr w:type="spellEnd"/>
    </w:p>
    <w:p w14:paraId="581EFF28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p w14:paraId="37CBF05D" w14:textId="2E0CC694" w:rsidR="00763A27" w:rsidRPr="00613DE2" w:rsidRDefault="00D240C7" w:rsidP="00250FC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You confirm that as </w:t>
      </w:r>
      <w:r w:rsidR="00250FCA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a </w:t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BDA Indemnity policyholder(s), you have equal to or more than 50% of shares in the </w:t>
      </w:r>
      <w:r w:rsidR="00250FCA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Limited Company</w:t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 to be covered</w:t>
      </w:r>
      <w:r w:rsidR="00250FCA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:</w:t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</w:p>
    <w:p w14:paraId="10BC5BC4" w14:textId="37B1B15A" w:rsidR="005E43AB" w:rsidRPr="00250FCA" w:rsidRDefault="00D240C7" w:rsidP="00763A27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r w:rsidRPr="00250FCA">
        <w:rPr>
          <w:rFonts w:ascii="Arial" w:hAnsi="Arial" w:cs="Arial"/>
          <w:color w:val="58595B"/>
          <w:sz w:val="20"/>
          <w:szCs w:val="20"/>
        </w:rPr>
        <w:t>Yes/No</w:t>
      </w:r>
      <w:r w:rsidR="00763A27" w:rsidRPr="00250FCA">
        <w:rPr>
          <w:rFonts w:ascii="Arial" w:hAnsi="Arial" w:cs="Arial"/>
          <w:color w:val="58595B"/>
          <w:sz w:val="20"/>
          <w:szCs w:val="20"/>
        </w:rPr>
        <w:tab/>
      </w:r>
      <w:r w:rsidR="00763A27" w:rsidRPr="00250FCA">
        <w:rPr>
          <w:rFonts w:ascii="Arial" w:hAnsi="Arial" w:cs="Arial"/>
          <w:color w:val="58595B"/>
          <w:sz w:val="20"/>
          <w:szCs w:val="20"/>
        </w:rPr>
        <w:tab/>
      </w:r>
      <w:r w:rsidR="00763A27" w:rsidRPr="00250FCA">
        <w:rPr>
          <w:rFonts w:ascii="Arial" w:hAnsi="Arial" w:cs="Arial"/>
          <w:i/>
          <w:iCs/>
          <w:color w:val="BFBFBF" w:themeColor="background1" w:themeShade="BF"/>
          <w:sz w:val="20"/>
          <w:szCs w:val="20"/>
        </w:rPr>
        <w:t>delete as applicable</w:t>
      </w:r>
      <w:r w:rsidR="00763A27" w:rsidRPr="00250FCA">
        <w:rPr>
          <w:rFonts w:ascii="Arial" w:hAnsi="Arial" w:cs="Arial"/>
          <w:color w:val="58595B"/>
          <w:sz w:val="20"/>
          <w:szCs w:val="20"/>
        </w:rPr>
        <w:tab/>
      </w:r>
    </w:p>
    <w:p w14:paraId="25191A43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p w14:paraId="52B45503" w14:textId="1601EDD1" w:rsidR="00763A27" w:rsidRPr="00613DE2" w:rsidRDefault="00250FCA" w:rsidP="0061694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</w:pP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You c</w:t>
      </w:r>
      <w:r w:rsidR="00D240C7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onfirm the </w:t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Limited Company</w:t>
      </w:r>
      <w:r w:rsidR="00D240C7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 checks and </w:t>
      </w:r>
      <w:proofErr w:type="gramStart"/>
      <w:r w:rsidR="00D240C7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holds</w:t>
      </w:r>
      <w:proofErr w:type="gramEnd"/>
      <w:r w:rsidR="00D240C7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 details of Professional Indemnity cover for all dentists in the entity</w:t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:</w:t>
      </w:r>
      <w:r w:rsidR="00D240C7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  <w:r w:rsidR="00D240C7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  <w:r w:rsidR="00D240C7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  <w:r w:rsidR="00D240C7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  <w:r w:rsidR="00D240C7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</w:p>
    <w:p w14:paraId="4F114EAF" w14:textId="1092C72A" w:rsidR="005E43AB" w:rsidRPr="00250FCA" w:rsidRDefault="00D240C7" w:rsidP="00763A27">
      <w:pPr>
        <w:spacing w:line="240" w:lineRule="auto"/>
        <w:ind w:left="720"/>
        <w:rPr>
          <w:rFonts w:ascii="Arial" w:hAnsi="Arial" w:cs="Arial"/>
          <w:b/>
          <w:bCs/>
          <w:color w:val="58595B"/>
          <w:sz w:val="20"/>
          <w:szCs w:val="20"/>
        </w:rPr>
      </w:pPr>
      <w:r w:rsidRPr="00250FCA">
        <w:rPr>
          <w:rFonts w:ascii="Arial" w:hAnsi="Arial" w:cs="Arial"/>
          <w:color w:val="58595B"/>
          <w:sz w:val="20"/>
          <w:szCs w:val="20"/>
        </w:rPr>
        <w:t>Yes/No</w:t>
      </w:r>
      <w:r w:rsidR="00763A27" w:rsidRPr="00250FCA">
        <w:rPr>
          <w:rFonts w:ascii="Arial" w:hAnsi="Arial" w:cs="Arial"/>
          <w:color w:val="58595B"/>
          <w:sz w:val="20"/>
          <w:szCs w:val="20"/>
        </w:rPr>
        <w:tab/>
      </w:r>
      <w:r w:rsidR="00763A27" w:rsidRPr="00250FCA">
        <w:rPr>
          <w:rFonts w:ascii="Arial" w:hAnsi="Arial" w:cs="Arial"/>
          <w:color w:val="58595B"/>
          <w:sz w:val="20"/>
          <w:szCs w:val="20"/>
        </w:rPr>
        <w:tab/>
      </w:r>
      <w:r w:rsidR="00763A27" w:rsidRPr="00250FCA">
        <w:rPr>
          <w:rFonts w:ascii="Arial" w:hAnsi="Arial" w:cs="Arial"/>
          <w:i/>
          <w:iCs/>
          <w:color w:val="BFBFBF" w:themeColor="background1" w:themeShade="BF"/>
          <w:sz w:val="20"/>
          <w:szCs w:val="20"/>
        </w:rPr>
        <w:t>delete as applicable</w:t>
      </w:r>
    </w:p>
    <w:p w14:paraId="66048150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p w14:paraId="1C1D60C6" w14:textId="5DF3FD3E" w:rsidR="00763A27" w:rsidRPr="00613DE2" w:rsidRDefault="00250FCA" w:rsidP="0061694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You confirm t</w:t>
      </w:r>
      <w:r w:rsidR="00D240C7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he Professional Indemnity details</w:t>
      </w:r>
      <w:r w:rsidR="00D02FB0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 of all dentists</w:t>
      </w:r>
      <w:r w:rsidR="00D240C7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 are checked annually and include information relating to the insurer/defence organisation including a retroactive date if applicable</w:t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:</w:t>
      </w:r>
      <w:r w:rsidR="00D240C7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D240C7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</w:p>
    <w:p w14:paraId="55E1CFEC" w14:textId="09887275" w:rsidR="005E43AB" w:rsidRPr="00250FCA" w:rsidRDefault="00D240C7" w:rsidP="00763A27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r w:rsidRPr="00250FCA">
        <w:rPr>
          <w:rFonts w:ascii="Arial" w:hAnsi="Arial" w:cs="Arial"/>
          <w:color w:val="58595B"/>
          <w:sz w:val="20"/>
          <w:szCs w:val="20"/>
        </w:rPr>
        <w:t>Yes/No</w:t>
      </w:r>
      <w:r w:rsidR="00763A27" w:rsidRPr="00250FCA">
        <w:rPr>
          <w:rFonts w:ascii="Arial" w:hAnsi="Arial" w:cs="Arial"/>
          <w:color w:val="58595B"/>
          <w:sz w:val="20"/>
          <w:szCs w:val="20"/>
        </w:rPr>
        <w:tab/>
      </w:r>
      <w:r w:rsidR="00763A27" w:rsidRPr="00250FCA">
        <w:rPr>
          <w:rFonts w:ascii="Arial" w:hAnsi="Arial" w:cs="Arial"/>
          <w:color w:val="58595B"/>
          <w:sz w:val="20"/>
          <w:szCs w:val="20"/>
        </w:rPr>
        <w:tab/>
      </w:r>
      <w:r w:rsidR="00763A27" w:rsidRPr="00250FCA">
        <w:rPr>
          <w:rFonts w:ascii="Arial" w:hAnsi="Arial" w:cs="Arial"/>
          <w:i/>
          <w:iCs/>
          <w:color w:val="BFBFBF" w:themeColor="background1" w:themeShade="BF"/>
          <w:sz w:val="20"/>
          <w:szCs w:val="20"/>
        </w:rPr>
        <w:t>delete as applicable</w:t>
      </w:r>
    </w:p>
    <w:p w14:paraId="52F28639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p w14:paraId="0999D1CF" w14:textId="0996441E" w:rsidR="00763A27" w:rsidRPr="00613DE2" w:rsidRDefault="00D240C7" w:rsidP="0061694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Have you had any complaints against the </w:t>
      </w:r>
      <w:r w:rsidR="00250FCA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Limited Company</w:t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 in the last 5 </w:t>
      </w:r>
      <w:r w:rsidR="00556C89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years?</w:t>
      </w:r>
    </w:p>
    <w:p w14:paraId="3D140B5A" w14:textId="1B3C1683" w:rsidR="005E43AB" w:rsidRPr="00250FCA" w:rsidRDefault="00D240C7" w:rsidP="00763A27">
      <w:pPr>
        <w:spacing w:line="240" w:lineRule="auto"/>
        <w:ind w:left="720"/>
        <w:rPr>
          <w:rFonts w:ascii="Arial" w:hAnsi="Arial" w:cs="Arial"/>
          <w:sz w:val="20"/>
          <w:szCs w:val="20"/>
        </w:rPr>
      </w:pPr>
      <w:r w:rsidRPr="00250FCA">
        <w:rPr>
          <w:rFonts w:ascii="Arial" w:hAnsi="Arial" w:cs="Arial"/>
          <w:color w:val="58595B"/>
          <w:sz w:val="20"/>
          <w:szCs w:val="20"/>
        </w:rPr>
        <w:t>Yes/No</w:t>
      </w:r>
      <w:r w:rsidR="00763A27" w:rsidRPr="00250FCA">
        <w:rPr>
          <w:rFonts w:ascii="Arial" w:hAnsi="Arial" w:cs="Arial"/>
          <w:color w:val="58595B"/>
          <w:sz w:val="20"/>
          <w:szCs w:val="20"/>
        </w:rPr>
        <w:tab/>
      </w:r>
      <w:r w:rsidR="00763A27" w:rsidRPr="00250FCA">
        <w:rPr>
          <w:rFonts w:ascii="Arial" w:hAnsi="Arial" w:cs="Arial"/>
          <w:color w:val="58595B"/>
          <w:sz w:val="20"/>
          <w:szCs w:val="20"/>
        </w:rPr>
        <w:tab/>
      </w:r>
      <w:r w:rsidR="00763A27" w:rsidRPr="00250FCA">
        <w:rPr>
          <w:rFonts w:ascii="Arial" w:hAnsi="Arial" w:cs="Arial"/>
          <w:i/>
          <w:iCs/>
          <w:color w:val="BFBFBF" w:themeColor="background1" w:themeShade="BF"/>
          <w:sz w:val="20"/>
          <w:szCs w:val="20"/>
        </w:rPr>
        <w:t>delete as applicable</w:t>
      </w:r>
    </w:p>
    <w:p w14:paraId="450462F2" w14:textId="77777777" w:rsidR="005E43AB" w:rsidRPr="00250FCA" w:rsidRDefault="00D240C7">
      <w:pPr>
        <w:spacing w:line="240" w:lineRule="auto"/>
        <w:rPr>
          <w:rFonts w:ascii="Arial" w:hAnsi="Arial" w:cs="Arial"/>
          <w:sz w:val="20"/>
          <w:szCs w:val="20"/>
        </w:rPr>
      </w:pPr>
      <w:r w:rsidRPr="00250FCA">
        <w:rPr>
          <w:rFonts w:ascii="Arial" w:hAnsi="Arial" w:cs="Arial"/>
          <w:sz w:val="20"/>
          <w:szCs w:val="20"/>
        </w:rPr>
        <w:tab/>
      </w:r>
      <w:r w:rsidRPr="00250FCA">
        <w:rPr>
          <w:rFonts w:ascii="Arial" w:hAnsi="Arial" w:cs="Arial"/>
          <w:color w:val="58595B"/>
          <w:sz w:val="20"/>
          <w:szCs w:val="20"/>
        </w:rPr>
        <w:t>If yes, please provide details</w:t>
      </w:r>
    </w:p>
    <w:p w14:paraId="5454C34B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p w14:paraId="52D4E4DE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p w14:paraId="023066AD" w14:textId="33EF8047" w:rsidR="00763A27" w:rsidRPr="00613DE2" w:rsidRDefault="00D240C7" w:rsidP="0061694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Have you had any claims against the </w:t>
      </w:r>
      <w:r w:rsidR="00250FCA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Limited Company</w:t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 in the last 5 </w:t>
      </w:r>
      <w:r w:rsidR="00556C89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years?</w:t>
      </w:r>
    </w:p>
    <w:p w14:paraId="4C5D0392" w14:textId="732DD3A1" w:rsidR="005E43AB" w:rsidRPr="00250FCA" w:rsidRDefault="00D240C7" w:rsidP="00763A27">
      <w:pPr>
        <w:spacing w:line="240" w:lineRule="auto"/>
        <w:ind w:left="720"/>
        <w:rPr>
          <w:rFonts w:ascii="Arial" w:hAnsi="Arial" w:cs="Arial"/>
          <w:sz w:val="20"/>
          <w:szCs w:val="20"/>
        </w:rPr>
      </w:pPr>
      <w:r w:rsidRPr="00250FCA">
        <w:rPr>
          <w:rFonts w:ascii="Arial" w:hAnsi="Arial" w:cs="Arial"/>
          <w:color w:val="58595B"/>
          <w:sz w:val="20"/>
          <w:szCs w:val="20"/>
        </w:rPr>
        <w:t>Yes/No</w:t>
      </w:r>
      <w:r w:rsidR="00763A27" w:rsidRPr="00250FCA">
        <w:rPr>
          <w:rFonts w:ascii="Arial" w:hAnsi="Arial" w:cs="Arial"/>
          <w:color w:val="58595B"/>
          <w:sz w:val="20"/>
          <w:szCs w:val="20"/>
        </w:rPr>
        <w:tab/>
      </w:r>
      <w:r w:rsidR="00763A27" w:rsidRPr="00250FCA">
        <w:rPr>
          <w:rFonts w:ascii="Arial" w:hAnsi="Arial" w:cs="Arial"/>
          <w:color w:val="58595B"/>
          <w:sz w:val="20"/>
          <w:szCs w:val="20"/>
        </w:rPr>
        <w:tab/>
      </w:r>
      <w:r w:rsidR="00763A27" w:rsidRPr="00250FCA">
        <w:rPr>
          <w:rFonts w:ascii="Arial" w:hAnsi="Arial" w:cs="Arial"/>
          <w:i/>
          <w:iCs/>
          <w:color w:val="BFBFBF" w:themeColor="background1" w:themeShade="BF"/>
          <w:sz w:val="20"/>
          <w:szCs w:val="20"/>
        </w:rPr>
        <w:t>delete as applicable</w:t>
      </w:r>
    </w:p>
    <w:p w14:paraId="275ED999" w14:textId="77777777" w:rsidR="005E43AB" w:rsidRPr="00250FCA" w:rsidRDefault="00D240C7">
      <w:pPr>
        <w:spacing w:line="240" w:lineRule="auto"/>
        <w:rPr>
          <w:rFonts w:ascii="Arial" w:hAnsi="Arial" w:cs="Arial"/>
          <w:sz w:val="20"/>
          <w:szCs w:val="20"/>
        </w:rPr>
      </w:pPr>
      <w:r w:rsidRPr="00250FCA">
        <w:rPr>
          <w:rFonts w:ascii="Arial" w:hAnsi="Arial" w:cs="Arial"/>
          <w:sz w:val="20"/>
          <w:szCs w:val="20"/>
        </w:rPr>
        <w:tab/>
      </w:r>
      <w:r w:rsidRPr="00250FCA">
        <w:rPr>
          <w:rFonts w:ascii="Arial" w:hAnsi="Arial" w:cs="Arial"/>
          <w:color w:val="58595B"/>
          <w:sz w:val="20"/>
          <w:szCs w:val="20"/>
        </w:rPr>
        <w:t>If yes, please provide details</w:t>
      </w:r>
    </w:p>
    <w:p w14:paraId="7CCE8916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p w14:paraId="1D7AA355" w14:textId="0506C136" w:rsidR="00556C89" w:rsidRPr="00613DE2" w:rsidRDefault="00D240C7" w:rsidP="0061694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</w:pP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Has there been any </w:t>
      </w:r>
      <w:r w:rsidR="00556C89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regulatory action</w:t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 against the </w:t>
      </w:r>
      <w:r w:rsidR="00250FCA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Limited Company</w:t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 in the last 5 </w:t>
      </w:r>
      <w:r w:rsidR="00556C89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years?</w:t>
      </w:r>
    </w:p>
    <w:p w14:paraId="0C8C04EB" w14:textId="69CCDBC1" w:rsidR="00763A27" w:rsidRPr="00613DE2" w:rsidRDefault="007F6E68" w:rsidP="00616943">
      <w:pPr>
        <w:spacing w:line="240" w:lineRule="auto"/>
        <w:ind w:left="720"/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</w:pP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(</w:t>
      </w:r>
      <w:r w:rsidR="00616943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e.g.</w:t>
      </w:r>
      <w:r w:rsidR="00D240C7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 Care Quality Commission, Prudential Regulatory Authority, </w:t>
      </w:r>
      <w:r w:rsidR="001F3D23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NHS Commissioning body </w:t>
      </w:r>
      <w:r w:rsidR="00D240C7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Financial Conduct Authority, Advertising Standards Authority) </w:t>
      </w:r>
      <w:r w:rsidR="00D240C7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  <w:r w:rsidR="00D240C7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  <w:r w:rsidR="00D240C7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  <w:r w:rsidR="00D240C7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</w:p>
    <w:p w14:paraId="0B2661E2" w14:textId="0B0D7DBA" w:rsidR="005E43AB" w:rsidRPr="00250FCA" w:rsidRDefault="00D240C7" w:rsidP="00616943">
      <w:pPr>
        <w:spacing w:line="240" w:lineRule="auto"/>
        <w:ind w:left="720"/>
        <w:rPr>
          <w:rFonts w:ascii="Arial" w:hAnsi="Arial" w:cs="Arial"/>
          <w:sz w:val="20"/>
          <w:szCs w:val="20"/>
        </w:rPr>
      </w:pPr>
      <w:r w:rsidRPr="00250FCA">
        <w:rPr>
          <w:rFonts w:ascii="Arial" w:hAnsi="Arial" w:cs="Arial"/>
          <w:color w:val="58595B"/>
          <w:sz w:val="20"/>
          <w:szCs w:val="20"/>
        </w:rPr>
        <w:t>Yes/No</w:t>
      </w:r>
      <w:r w:rsidR="00763A27" w:rsidRPr="00250FCA">
        <w:rPr>
          <w:rFonts w:ascii="Arial" w:hAnsi="Arial" w:cs="Arial"/>
          <w:color w:val="58595B"/>
          <w:sz w:val="20"/>
          <w:szCs w:val="20"/>
        </w:rPr>
        <w:tab/>
      </w:r>
      <w:r w:rsidR="00763A27" w:rsidRPr="00250FCA">
        <w:rPr>
          <w:rFonts w:ascii="Arial" w:hAnsi="Arial" w:cs="Arial"/>
          <w:color w:val="58595B"/>
          <w:sz w:val="20"/>
          <w:szCs w:val="20"/>
        </w:rPr>
        <w:tab/>
      </w:r>
      <w:r w:rsidR="00763A27" w:rsidRPr="00250FCA">
        <w:rPr>
          <w:rFonts w:ascii="Arial" w:hAnsi="Arial" w:cs="Arial"/>
          <w:i/>
          <w:iCs/>
          <w:color w:val="BFBFBF" w:themeColor="background1" w:themeShade="BF"/>
          <w:sz w:val="20"/>
          <w:szCs w:val="20"/>
        </w:rPr>
        <w:t>delete as applicable</w:t>
      </w:r>
    </w:p>
    <w:p w14:paraId="5B02C19A" w14:textId="77777777" w:rsidR="00616943" w:rsidRPr="00250FCA" w:rsidRDefault="00616943">
      <w:pPr>
        <w:spacing w:line="240" w:lineRule="auto"/>
        <w:rPr>
          <w:rFonts w:ascii="Arial" w:hAnsi="Arial" w:cs="Arial"/>
          <w:i/>
          <w:iCs/>
          <w:color w:val="58595B"/>
          <w:sz w:val="20"/>
          <w:szCs w:val="20"/>
        </w:rPr>
      </w:pPr>
    </w:p>
    <w:p w14:paraId="5A85D565" w14:textId="0A5EED06" w:rsidR="00250FCA" w:rsidRDefault="00D240C7" w:rsidP="00616943">
      <w:pPr>
        <w:spacing w:line="240" w:lineRule="auto"/>
        <w:ind w:firstLine="720"/>
        <w:rPr>
          <w:rFonts w:ascii="Arial" w:hAnsi="Arial" w:cs="Arial"/>
          <w:i/>
          <w:iCs/>
          <w:color w:val="58595B"/>
          <w:sz w:val="20"/>
          <w:szCs w:val="20"/>
        </w:rPr>
      </w:pPr>
      <w:r w:rsidRPr="00250FCA">
        <w:rPr>
          <w:rFonts w:ascii="Arial" w:hAnsi="Arial" w:cs="Arial"/>
          <w:i/>
          <w:iCs/>
          <w:color w:val="58595B"/>
          <w:sz w:val="20"/>
          <w:szCs w:val="20"/>
        </w:rPr>
        <w:t>If yes, please provide details here</w:t>
      </w:r>
      <w:r w:rsidR="00250FCA">
        <w:rPr>
          <w:rFonts w:ascii="Arial" w:hAnsi="Arial" w:cs="Arial"/>
          <w:i/>
          <w:iCs/>
          <w:color w:val="58595B"/>
          <w:sz w:val="20"/>
          <w:szCs w:val="20"/>
        </w:rPr>
        <w:t>:</w:t>
      </w:r>
    </w:p>
    <w:p w14:paraId="76B7C503" w14:textId="77777777" w:rsidR="00250FCA" w:rsidRDefault="00250FCA">
      <w:pPr>
        <w:spacing w:line="240" w:lineRule="auto"/>
        <w:rPr>
          <w:rFonts w:ascii="Arial" w:hAnsi="Arial" w:cs="Arial"/>
          <w:i/>
          <w:iCs/>
          <w:color w:val="58595B"/>
          <w:sz w:val="20"/>
          <w:szCs w:val="20"/>
        </w:rPr>
      </w:pPr>
      <w:r>
        <w:rPr>
          <w:rFonts w:ascii="Arial" w:hAnsi="Arial" w:cs="Arial"/>
          <w:i/>
          <w:iCs/>
          <w:color w:val="58595B"/>
          <w:sz w:val="20"/>
          <w:szCs w:val="20"/>
        </w:rPr>
        <w:br w:type="page"/>
      </w:r>
    </w:p>
    <w:p w14:paraId="49883B7C" w14:textId="77777777" w:rsidR="005E43AB" w:rsidRPr="00250FCA" w:rsidRDefault="005E43AB" w:rsidP="00616943">
      <w:pPr>
        <w:spacing w:line="240" w:lineRule="auto"/>
        <w:ind w:firstLine="720"/>
        <w:rPr>
          <w:rFonts w:ascii="Arial" w:hAnsi="Arial" w:cs="Arial"/>
          <w:sz w:val="20"/>
          <w:szCs w:val="20"/>
        </w:rPr>
      </w:pPr>
    </w:p>
    <w:p w14:paraId="5B5869AB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p w14:paraId="6E19277B" w14:textId="47B13211" w:rsidR="00763A27" w:rsidRPr="00613DE2" w:rsidRDefault="00D240C7" w:rsidP="0061694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Please confirm the most recent annual </w:t>
      </w:r>
      <w:r w:rsidR="00250FCA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t</w:t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urnover for the </w:t>
      </w:r>
      <w:r w:rsidR="00250FCA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Limited Company</w:t>
      </w:r>
      <w:r w:rsidR="00763A27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:</w:t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</w:p>
    <w:p w14:paraId="044A66F2" w14:textId="11C2829B" w:rsidR="005E43AB" w:rsidRPr="00250FCA" w:rsidRDefault="00D240C7" w:rsidP="00763A27">
      <w:pPr>
        <w:spacing w:line="240" w:lineRule="auto"/>
        <w:ind w:left="720"/>
        <w:rPr>
          <w:rFonts w:ascii="Arial" w:hAnsi="Arial" w:cs="Arial"/>
          <w:sz w:val="20"/>
          <w:szCs w:val="20"/>
        </w:rPr>
      </w:pPr>
      <w:r w:rsidRPr="00250FCA">
        <w:rPr>
          <w:rFonts w:ascii="Arial" w:hAnsi="Arial" w:cs="Arial"/>
          <w:color w:val="58595B"/>
          <w:sz w:val="20"/>
          <w:szCs w:val="20"/>
        </w:rPr>
        <w:t>£</w:t>
      </w:r>
    </w:p>
    <w:p w14:paraId="355C101B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p w14:paraId="5F9140DE" w14:textId="77777777" w:rsidR="00763A27" w:rsidRPr="00613DE2" w:rsidRDefault="00D240C7" w:rsidP="0061694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Are any of the dentists working for the entity BDA Indemnity policyholders</w:t>
      </w:r>
    </w:p>
    <w:p w14:paraId="27E2AC82" w14:textId="5DD5827A" w:rsidR="005E43AB" w:rsidRPr="00250FCA" w:rsidRDefault="00D240C7" w:rsidP="00763A27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r w:rsidRPr="00250FCA">
        <w:rPr>
          <w:rFonts w:ascii="Arial" w:hAnsi="Arial" w:cs="Arial"/>
          <w:color w:val="58595B"/>
          <w:sz w:val="20"/>
          <w:szCs w:val="20"/>
        </w:rPr>
        <w:t>Yes/No</w:t>
      </w:r>
      <w:r w:rsidR="00763A27" w:rsidRPr="00250FCA">
        <w:rPr>
          <w:rFonts w:ascii="Arial" w:hAnsi="Arial" w:cs="Arial"/>
          <w:color w:val="58595B"/>
          <w:sz w:val="20"/>
          <w:szCs w:val="20"/>
        </w:rPr>
        <w:tab/>
      </w:r>
      <w:r w:rsidR="00763A27" w:rsidRPr="00250FCA">
        <w:rPr>
          <w:rFonts w:ascii="Arial" w:hAnsi="Arial" w:cs="Arial"/>
          <w:color w:val="58595B"/>
          <w:sz w:val="20"/>
          <w:szCs w:val="20"/>
        </w:rPr>
        <w:tab/>
      </w:r>
      <w:r w:rsidR="00763A27" w:rsidRPr="00250FCA">
        <w:rPr>
          <w:rFonts w:ascii="Arial" w:hAnsi="Arial" w:cs="Arial"/>
          <w:i/>
          <w:iCs/>
          <w:color w:val="BFBFBF" w:themeColor="background1" w:themeShade="BF"/>
          <w:sz w:val="20"/>
          <w:szCs w:val="20"/>
        </w:rPr>
        <w:t>delete as applicable</w:t>
      </w:r>
    </w:p>
    <w:p w14:paraId="3E00C2C1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p w14:paraId="3E3C438D" w14:textId="24636027" w:rsidR="005E43AB" w:rsidRPr="00250FCA" w:rsidRDefault="00D240C7" w:rsidP="00763A27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250FCA">
        <w:rPr>
          <w:rFonts w:ascii="Arial" w:hAnsi="Arial" w:cs="Arial"/>
          <w:i/>
          <w:iCs/>
          <w:color w:val="58595B"/>
          <w:sz w:val="20"/>
          <w:szCs w:val="20"/>
        </w:rPr>
        <w:t xml:space="preserve">If </w:t>
      </w:r>
      <w:r w:rsidR="00250FCA">
        <w:rPr>
          <w:rFonts w:ascii="Arial" w:hAnsi="Arial" w:cs="Arial"/>
          <w:i/>
          <w:iCs/>
          <w:color w:val="58595B"/>
          <w:sz w:val="20"/>
          <w:szCs w:val="20"/>
        </w:rPr>
        <w:t>y</w:t>
      </w:r>
      <w:r w:rsidR="00556C89" w:rsidRPr="00250FCA">
        <w:rPr>
          <w:rFonts w:ascii="Arial" w:hAnsi="Arial" w:cs="Arial"/>
          <w:i/>
          <w:iCs/>
          <w:color w:val="58595B"/>
          <w:sz w:val="20"/>
          <w:szCs w:val="20"/>
        </w:rPr>
        <w:t>es, please</w:t>
      </w:r>
      <w:r w:rsidRPr="00250FCA">
        <w:rPr>
          <w:rFonts w:ascii="Arial" w:hAnsi="Arial" w:cs="Arial"/>
          <w:i/>
          <w:iCs/>
          <w:color w:val="58595B"/>
          <w:sz w:val="20"/>
          <w:szCs w:val="20"/>
        </w:rPr>
        <w:t xml:space="preserve"> provide their names</w:t>
      </w:r>
      <w:r w:rsidR="00763A27" w:rsidRPr="00250FCA">
        <w:rPr>
          <w:rFonts w:ascii="Arial" w:hAnsi="Arial" w:cs="Arial"/>
          <w:i/>
          <w:iCs/>
          <w:color w:val="58595B"/>
          <w:sz w:val="20"/>
          <w:szCs w:val="20"/>
        </w:rPr>
        <w:t xml:space="preserve">, </w:t>
      </w:r>
      <w:r w:rsidRPr="00250FCA">
        <w:rPr>
          <w:rFonts w:ascii="Arial" w:hAnsi="Arial" w:cs="Arial"/>
          <w:i/>
          <w:iCs/>
          <w:color w:val="58595B"/>
          <w:sz w:val="20"/>
          <w:szCs w:val="20"/>
        </w:rPr>
        <w:t xml:space="preserve">GDC number </w:t>
      </w:r>
      <w:r w:rsidR="00763A27" w:rsidRPr="00250FCA">
        <w:rPr>
          <w:rFonts w:ascii="Arial" w:hAnsi="Arial" w:cs="Arial"/>
          <w:i/>
          <w:iCs/>
          <w:color w:val="58595B"/>
          <w:sz w:val="20"/>
          <w:szCs w:val="20"/>
        </w:rPr>
        <w:t>and the percentage shareholding where applicable.</w:t>
      </w:r>
    </w:p>
    <w:p w14:paraId="28F83F1B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3"/>
        <w:gridCol w:w="1838"/>
        <w:gridCol w:w="2642"/>
      </w:tblGrid>
      <w:tr w:rsidR="00152CFF" w:rsidRPr="00250FCA" w14:paraId="43E8129D" w14:textId="0019A78C" w:rsidTr="00152CFF"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5699C234" w14:textId="77777777" w:rsidR="00152CFF" w:rsidRPr="00250FCA" w:rsidRDefault="00152CF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0FCA">
              <w:rPr>
                <w:rFonts w:ascii="Arial" w:hAnsi="Arial" w:cs="Arial"/>
                <w:color w:val="58595B"/>
                <w:sz w:val="20"/>
                <w:szCs w:val="20"/>
              </w:rPr>
              <w:t>Name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63BC2519" w14:textId="77777777" w:rsidR="00152CFF" w:rsidRPr="00250FCA" w:rsidRDefault="00152CF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0FCA">
              <w:rPr>
                <w:rFonts w:ascii="Arial" w:hAnsi="Arial" w:cs="Arial"/>
                <w:color w:val="58595B"/>
                <w:sz w:val="20"/>
                <w:szCs w:val="20"/>
              </w:rPr>
              <w:t xml:space="preserve">GDC number </w:t>
            </w:r>
          </w:p>
        </w:tc>
        <w:tc>
          <w:tcPr>
            <w:tcW w:w="2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33D5E21" w14:textId="190293DA" w:rsidR="00152CFF" w:rsidRPr="00250FCA" w:rsidRDefault="00152CFF" w:rsidP="00152CFF">
            <w:pPr>
              <w:spacing w:line="240" w:lineRule="auto"/>
              <w:ind w:left="141"/>
              <w:rPr>
                <w:rFonts w:ascii="Arial" w:hAnsi="Arial" w:cs="Arial"/>
                <w:color w:val="58595B"/>
                <w:sz w:val="20"/>
                <w:szCs w:val="20"/>
              </w:rPr>
            </w:pPr>
            <w:r w:rsidRPr="00250FCA">
              <w:rPr>
                <w:rFonts w:ascii="Arial" w:hAnsi="Arial" w:cs="Arial"/>
                <w:color w:val="58595B"/>
                <w:sz w:val="20"/>
                <w:szCs w:val="20"/>
              </w:rPr>
              <w:t xml:space="preserve">If this person has a share in the </w:t>
            </w:r>
            <w:r w:rsidR="00250FCA" w:rsidRPr="00250FCA">
              <w:rPr>
                <w:rFonts w:ascii="Arial" w:hAnsi="Arial" w:cs="Arial"/>
                <w:color w:val="58595B"/>
                <w:sz w:val="20"/>
                <w:szCs w:val="20"/>
              </w:rPr>
              <w:t>Limited Company</w:t>
            </w:r>
            <w:r w:rsidRPr="00250FCA">
              <w:rPr>
                <w:rFonts w:ascii="Arial" w:hAnsi="Arial" w:cs="Arial"/>
                <w:color w:val="58595B"/>
                <w:sz w:val="20"/>
                <w:szCs w:val="20"/>
              </w:rPr>
              <w:t xml:space="preserve">, please indicate the percentage </w:t>
            </w:r>
          </w:p>
        </w:tc>
      </w:tr>
      <w:tr w:rsidR="00152CFF" w:rsidRPr="00250FCA" w14:paraId="2D8E24BB" w14:textId="145101A4" w:rsidTr="00152CFF">
        <w:tc>
          <w:tcPr>
            <w:tcW w:w="4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91EE568" w14:textId="77777777" w:rsidR="00152CFF" w:rsidRPr="00250FCA" w:rsidRDefault="00152CF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1538E7C" w14:textId="77777777" w:rsidR="00152CFF" w:rsidRPr="00250FCA" w:rsidRDefault="00152CF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8B631" w14:textId="77777777" w:rsidR="00152CFF" w:rsidRPr="00250FCA" w:rsidRDefault="00152CF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52CFF" w:rsidRPr="00250FCA" w14:paraId="528ED235" w14:textId="03321F77" w:rsidTr="00152CFF">
        <w:tc>
          <w:tcPr>
            <w:tcW w:w="4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123F32C" w14:textId="77777777" w:rsidR="00152CFF" w:rsidRPr="00250FCA" w:rsidRDefault="00152CF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B34C5A4" w14:textId="77777777" w:rsidR="00152CFF" w:rsidRPr="00250FCA" w:rsidRDefault="00152CF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DCB69" w14:textId="77777777" w:rsidR="00152CFF" w:rsidRPr="00250FCA" w:rsidRDefault="00152CF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52CFF" w:rsidRPr="00250FCA" w14:paraId="460BF40F" w14:textId="21A147F2" w:rsidTr="00152CFF">
        <w:tc>
          <w:tcPr>
            <w:tcW w:w="4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C232CD8" w14:textId="77777777" w:rsidR="00152CFF" w:rsidRPr="00250FCA" w:rsidRDefault="00152CF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C7C4264" w14:textId="77777777" w:rsidR="00152CFF" w:rsidRPr="00250FCA" w:rsidRDefault="00152CF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1C1B7" w14:textId="77777777" w:rsidR="00152CFF" w:rsidRPr="00250FCA" w:rsidRDefault="00152CF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52CFF" w:rsidRPr="00250FCA" w14:paraId="0ED1C95A" w14:textId="3281692A" w:rsidTr="00152CFF">
        <w:tc>
          <w:tcPr>
            <w:tcW w:w="4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39EB57F" w14:textId="77777777" w:rsidR="00152CFF" w:rsidRPr="00250FCA" w:rsidRDefault="00152CF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AA59F02" w14:textId="77777777" w:rsidR="00152CFF" w:rsidRPr="00250FCA" w:rsidRDefault="00152CF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C4860" w14:textId="77777777" w:rsidR="00152CFF" w:rsidRPr="00250FCA" w:rsidRDefault="00152CF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52CFF" w:rsidRPr="00250FCA" w14:paraId="63145C3E" w14:textId="516155BA" w:rsidTr="00152CFF">
        <w:tc>
          <w:tcPr>
            <w:tcW w:w="4423" w:type="dxa"/>
            <w:tcBorders>
              <w:top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12628F6" w14:textId="77777777" w:rsidR="00152CFF" w:rsidRPr="00250FCA" w:rsidRDefault="00152CF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FFE1FBC" w14:textId="77777777" w:rsidR="00152CFF" w:rsidRPr="00250FCA" w:rsidRDefault="00152CF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</w:tcBorders>
          </w:tcPr>
          <w:p w14:paraId="1E22AC05" w14:textId="77777777" w:rsidR="00152CFF" w:rsidRPr="00250FCA" w:rsidRDefault="00152CF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F239469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p w14:paraId="7C5565B4" w14:textId="77777777" w:rsidR="00556C89" w:rsidRPr="00250FCA" w:rsidRDefault="00556C89">
      <w:pPr>
        <w:spacing w:line="240" w:lineRule="auto"/>
        <w:rPr>
          <w:rFonts w:ascii="Arial" w:hAnsi="Arial" w:cs="Arial"/>
          <w:b/>
          <w:bCs/>
          <w:color w:val="58595B"/>
          <w:sz w:val="20"/>
          <w:szCs w:val="20"/>
        </w:rPr>
      </w:pPr>
    </w:p>
    <w:p w14:paraId="0C0F02E5" w14:textId="77777777" w:rsidR="00763A27" w:rsidRPr="00613DE2" w:rsidRDefault="00D240C7" w:rsidP="0061694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Does any dentist in the practice </w:t>
      </w:r>
      <w:proofErr w:type="gramStart"/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place or</w:t>
      </w:r>
      <w:proofErr w:type="gramEnd"/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 restore implants?</w:t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</w:p>
    <w:p w14:paraId="5392E4FD" w14:textId="5FD9522E" w:rsidR="005E43AB" w:rsidRPr="00250FCA" w:rsidRDefault="00D240C7" w:rsidP="00763A27">
      <w:pPr>
        <w:spacing w:line="240" w:lineRule="auto"/>
        <w:ind w:left="720"/>
        <w:rPr>
          <w:rFonts w:ascii="Arial" w:hAnsi="Arial" w:cs="Arial"/>
          <w:sz w:val="20"/>
          <w:szCs w:val="20"/>
        </w:rPr>
      </w:pPr>
      <w:r w:rsidRPr="00250FCA">
        <w:rPr>
          <w:rFonts w:ascii="Arial" w:hAnsi="Arial" w:cs="Arial"/>
          <w:color w:val="58595B"/>
          <w:sz w:val="20"/>
          <w:szCs w:val="20"/>
        </w:rPr>
        <w:t>Yes/No</w:t>
      </w:r>
      <w:r w:rsidR="00763A27" w:rsidRPr="00250FCA">
        <w:rPr>
          <w:rFonts w:ascii="Arial" w:hAnsi="Arial" w:cs="Arial"/>
          <w:color w:val="58595B"/>
          <w:sz w:val="20"/>
          <w:szCs w:val="20"/>
        </w:rPr>
        <w:tab/>
      </w:r>
      <w:r w:rsidR="00763A27" w:rsidRPr="00250FCA">
        <w:rPr>
          <w:rFonts w:ascii="Arial" w:hAnsi="Arial" w:cs="Arial"/>
          <w:color w:val="58595B"/>
          <w:sz w:val="20"/>
          <w:szCs w:val="20"/>
        </w:rPr>
        <w:tab/>
      </w:r>
      <w:r w:rsidR="00763A27" w:rsidRPr="00250FCA">
        <w:rPr>
          <w:rFonts w:ascii="Arial" w:hAnsi="Arial" w:cs="Arial"/>
          <w:i/>
          <w:iCs/>
          <w:color w:val="BFBFBF" w:themeColor="background1" w:themeShade="BF"/>
          <w:sz w:val="20"/>
          <w:szCs w:val="20"/>
        </w:rPr>
        <w:t>delete as applicable</w:t>
      </w:r>
    </w:p>
    <w:p w14:paraId="4567A05E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p w14:paraId="57F89FE7" w14:textId="77777777" w:rsidR="00221F1A" w:rsidRPr="00250FCA" w:rsidRDefault="00221F1A" w:rsidP="00221F1A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</w:p>
    <w:p w14:paraId="6B2B57EC" w14:textId="77777777" w:rsidR="00763A27" w:rsidRPr="00613DE2" w:rsidRDefault="00D240C7" w:rsidP="0061694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Are there any dentists working in the practice on a GDC Specialist register?</w:t>
      </w:r>
    </w:p>
    <w:p w14:paraId="1C247FFF" w14:textId="507ADB5F" w:rsidR="005E43AB" w:rsidRPr="00250FCA" w:rsidRDefault="00D240C7" w:rsidP="00763A27">
      <w:pPr>
        <w:spacing w:line="240" w:lineRule="auto"/>
        <w:ind w:left="720"/>
        <w:rPr>
          <w:rFonts w:ascii="Arial" w:hAnsi="Arial" w:cs="Arial"/>
          <w:sz w:val="20"/>
          <w:szCs w:val="20"/>
        </w:rPr>
      </w:pPr>
      <w:r w:rsidRPr="00250FCA">
        <w:rPr>
          <w:rFonts w:ascii="Arial" w:hAnsi="Arial" w:cs="Arial"/>
          <w:color w:val="58595B"/>
          <w:sz w:val="20"/>
          <w:szCs w:val="20"/>
        </w:rPr>
        <w:t>Yes/No</w:t>
      </w:r>
      <w:r w:rsidR="00763A27" w:rsidRPr="00250FCA">
        <w:rPr>
          <w:rFonts w:ascii="Arial" w:hAnsi="Arial" w:cs="Arial"/>
          <w:color w:val="58595B"/>
          <w:sz w:val="20"/>
          <w:szCs w:val="20"/>
        </w:rPr>
        <w:tab/>
      </w:r>
      <w:r w:rsidR="00763A27" w:rsidRPr="00250FCA">
        <w:rPr>
          <w:rFonts w:ascii="Arial" w:hAnsi="Arial" w:cs="Arial"/>
          <w:color w:val="58595B"/>
          <w:sz w:val="20"/>
          <w:szCs w:val="20"/>
        </w:rPr>
        <w:tab/>
      </w:r>
      <w:r w:rsidR="00763A27" w:rsidRPr="00250FCA">
        <w:rPr>
          <w:rFonts w:ascii="Arial" w:hAnsi="Arial" w:cs="Arial"/>
          <w:i/>
          <w:iCs/>
          <w:color w:val="BFBFBF" w:themeColor="background1" w:themeShade="BF"/>
          <w:sz w:val="20"/>
          <w:szCs w:val="20"/>
        </w:rPr>
        <w:t>delete as applicable</w:t>
      </w:r>
    </w:p>
    <w:p w14:paraId="0B6352E7" w14:textId="7C701AB7" w:rsidR="00616943" w:rsidRPr="00250FCA" w:rsidRDefault="00616943" w:rsidP="00616943">
      <w:pPr>
        <w:spacing w:line="240" w:lineRule="auto"/>
        <w:ind w:left="720"/>
        <w:rPr>
          <w:rFonts w:ascii="Arial" w:hAnsi="Arial" w:cs="Arial"/>
          <w:sz w:val="20"/>
          <w:szCs w:val="20"/>
        </w:rPr>
      </w:pPr>
    </w:p>
    <w:p w14:paraId="3F4F2BC2" w14:textId="28D4EBB5" w:rsidR="005E43AB" w:rsidRPr="00250FCA" w:rsidRDefault="00D240C7" w:rsidP="00616943">
      <w:pPr>
        <w:spacing w:line="240" w:lineRule="auto"/>
        <w:ind w:firstLine="360"/>
        <w:rPr>
          <w:rFonts w:ascii="Arial" w:hAnsi="Arial" w:cs="Arial"/>
          <w:sz w:val="20"/>
          <w:szCs w:val="20"/>
        </w:rPr>
      </w:pPr>
      <w:r w:rsidRPr="00250FCA">
        <w:rPr>
          <w:rFonts w:ascii="Arial" w:hAnsi="Arial" w:cs="Arial"/>
          <w:color w:val="58595B"/>
          <w:sz w:val="20"/>
          <w:szCs w:val="20"/>
        </w:rPr>
        <w:t>If yes, please confirm which register and how many</w:t>
      </w:r>
    </w:p>
    <w:p w14:paraId="5B4E8E50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2"/>
        <w:gridCol w:w="4451"/>
      </w:tblGrid>
      <w:tr w:rsidR="005E43AB" w:rsidRPr="00250FCA" w14:paraId="1F3CC45F" w14:textId="77777777">
        <w:tc>
          <w:tcPr>
            <w:tcW w:w="4508" w:type="dxa"/>
            <w:tcBorders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6FB66EEC" w14:textId="77777777" w:rsidR="005E43AB" w:rsidRPr="00250FCA" w:rsidRDefault="00D240C7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0FCA">
              <w:rPr>
                <w:rFonts w:ascii="Arial" w:hAnsi="Arial" w:cs="Arial"/>
                <w:color w:val="58595B"/>
                <w:sz w:val="20"/>
                <w:szCs w:val="20"/>
              </w:rPr>
              <w:t xml:space="preserve">Specialist Register </w:t>
            </w:r>
          </w:p>
        </w:tc>
        <w:tc>
          <w:tcPr>
            <w:tcW w:w="4508" w:type="dxa"/>
            <w:tcBorders>
              <w:left w:val="single" w:sz="4" w:space="0" w:color="000000"/>
              <w:bottom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44CA4819" w14:textId="333CC4FB" w:rsidR="005E43AB" w:rsidRPr="00250FCA" w:rsidRDefault="00D240C7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0FCA">
              <w:rPr>
                <w:rFonts w:ascii="Arial" w:hAnsi="Arial" w:cs="Arial"/>
                <w:color w:val="58595B"/>
                <w:sz w:val="20"/>
                <w:szCs w:val="20"/>
              </w:rPr>
              <w:t xml:space="preserve">Number </w:t>
            </w:r>
            <w:r w:rsidR="00763A27" w:rsidRPr="00250FCA">
              <w:rPr>
                <w:rFonts w:ascii="Arial" w:hAnsi="Arial" w:cs="Arial"/>
                <w:color w:val="58595B"/>
                <w:sz w:val="20"/>
                <w:szCs w:val="20"/>
              </w:rPr>
              <w:t xml:space="preserve">of dentists </w:t>
            </w:r>
            <w:r w:rsidRPr="00250FCA">
              <w:rPr>
                <w:rFonts w:ascii="Arial" w:hAnsi="Arial" w:cs="Arial"/>
                <w:color w:val="58595B"/>
                <w:sz w:val="20"/>
                <w:szCs w:val="20"/>
              </w:rPr>
              <w:t xml:space="preserve">engaged by </w:t>
            </w:r>
            <w:r w:rsidR="00763A27" w:rsidRPr="00250FCA">
              <w:rPr>
                <w:rFonts w:ascii="Arial" w:hAnsi="Arial" w:cs="Arial"/>
                <w:color w:val="58595B"/>
                <w:sz w:val="20"/>
                <w:szCs w:val="20"/>
              </w:rPr>
              <w:t xml:space="preserve">the </w:t>
            </w:r>
            <w:r w:rsidRPr="00250FCA">
              <w:rPr>
                <w:rFonts w:ascii="Arial" w:hAnsi="Arial" w:cs="Arial"/>
                <w:color w:val="58595B"/>
                <w:sz w:val="20"/>
                <w:szCs w:val="20"/>
              </w:rPr>
              <w:t xml:space="preserve">entity on that list </w:t>
            </w:r>
          </w:p>
        </w:tc>
      </w:tr>
      <w:tr w:rsidR="005E43AB" w:rsidRPr="00250FCA" w14:paraId="134FC99D" w14:textId="77777777">
        <w:tc>
          <w:tcPr>
            <w:tcW w:w="4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9462974" w14:textId="77777777" w:rsidR="005E43AB" w:rsidRPr="00250FCA" w:rsidRDefault="005E43AB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3B14925" w14:textId="77777777" w:rsidR="005E43AB" w:rsidRPr="00250FCA" w:rsidRDefault="005E43AB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E43AB" w:rsidRPr="00250FCA" w14:paraId="012476AE" w14:textId="77777777">
        <w:tc>
          <w:tcPr>
            <w:tcW w:w="4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6F65636" w14:textId="77777777" w:rsidR="005E43AB" w:rsidRPr="00250FCA" w:rsidRDefault="005E43AB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3564F13" w14:textId="77777777" w:rsidR="005E43AB" w:rsidRPr="00250FCA" w:rsidRDefault="005E43AB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E43AB" w:rsidRPr="00250FCA" w14:paraId="785881BF" w14:textId="77777777">
        <w:tc>
          <w:tcPr>
            <w:tcW w:w="4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EE99E77" w14:textId="77777777" w:rsidR="005E43AB" w:rsidRPr="00250FCA" w:rsidRDefault="005E43AB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3713059" w14:textId="77777777" w:rsidR="005E43AB" w:rsidRPr="00250FCA" w:rsidRDefault="005E43AB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E43AB" w:rsidRPr="00250FCA" w14:paraId="46478A36" w14:textId="77777777">
        <w:tc>
          <w:tcPr>
            <w:tcW w:w="4508" w:type="dxa"/>
            <w:tcBorders>
              <w:top w:val="single" w:sz="4" w:space="0" w:color="000000"/>
              <w:righ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6767E29" w14:textId="77777777" w:rsidR="005E43AB" w:rsidRPr="00250FCA" w:rsidRDefault="005E43AB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AD2DBD0" w14:textId="77777777" w:rsidR="005E43AB" w:rsidRPr="00250FCA" w:rsidRDefault="005E43AB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18E16AE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p w14:paraId="05DDFE0A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p w14:paraId="30677D9C" w14:textId="09AB6B84" w:rsidR="005E43AB" w:rsidRPr="00613DE2" w:rsidRDefault="00D240C7" w:rsidP="0061694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How many dentists work in the practice(s)/entity</w:t>
      </w:r>
      <w:r w:rsidR="00D02FB0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D02FB0" w:rsidRPr="00D02FB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excluding</w:t>
      </w:r>
      <w:r w:rsidR="00D02FB0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 those listed above in Q10 </w:t>
      </w:r>
      <w:proofErr w:type="gramStart"/>
      <w:r w:rsidR="00D02FB0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above </w:t>
      </w:r>
      <w:r w:rsidR="00763A27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?</w:t>
      </w:r>
      <w:proofErr w:type="gramEnd"/>
    </w:p>
    <w:p w14:paraId="0D4A8815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p w14:paraId="7F533D9E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p w14:paraId="376FD07F" w14:textId="160E9C82" w:rsidR="005E43AB" w:rsidRPr="00613DE2" w:rsidRDefault="00D240C7" w:rsidP="0061694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On which date would </w:t>
      </w:r>
      <w:r w:rsidR="00763A27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you </w:t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wish this entity cover to start?</w:t>
      </w:r>
      <w:r w:rsidR="00250FCA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 </w:t>
      </w:r>
    </w:p>
    <w:p w14:paraId="579E5E32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p w14:paraId="719077A2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p w14:paraId="61E36CAB" w14:textId="77777777" w:rsidR="00763A27" w:rsidRPr="00613DE2" w:rsidRDefault="00D240C7" w:rsidP="0061694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Do you want to start this cover from when your BDA Indemnity policy started (retroactive </w:t>
      </w:r>
      <w:r w:rsidR="0054141B"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>cover)</w:t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  <w:r w:rsidRPr="00613DE2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ab/>
      </w:r>
    </w:p>
    <w:p w14:paraId="4E4A6907" w14:textId="47434591" w:rsidR="005E43AB" w:rsidRPr="00250FCA" w:rsidRDefault="00D240C7" w:rsidP="00763A27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r w:rsidRPr="00250FCA">
        <w:rPr>
          <w:rFonts w:ascii="Arial" w:hAnsi="Arial" w:cs="Arial"/>
          <w:color w:val="58595B"/>
          <w:sz w:val="20"/>
          <w:szCs w:val="20"/>
        </w:rPr>
        <w:t>Yes/No</w:t>
      </w:r>
      <w:r w:rsidR="00763A27" w:rsidRPr="00250FCA">
        <w:rPr>
          <w:rFonts w:ascii="Arial" w:hAnsi="Arial" w:cs="Arial"/>
          <w:color w:val="58595B"/>
          <w:sz w:val="20"/>
          <w:szCs w:val="20"/>
        </w:rPr>
        <w:tab/>
      </w:r>
      <w:r w:rsidR="00763A27" w:rsidRPr="00250FCA">
        <w:rPr>
          <w:rFonts w:ascii="Arial" w:hAnsi="Arial" w:cs="Arial"/>
          <w:color w:val="58595B"/>
          <w:sz w:val="20"/>
          <w:szCs w:val="20"/>
        </w:rPr>
        <w:tab/>
      </w:r>
      <w:r w:rsidR="00763A27" w:rsidRPr="00250FCA">
        <w:rPr>
          <w:rFonts w:ascii="Arial" w:hAnsi="Arial" w:cs="Arial"/>
          <w:i/>
          <w:iCs/>
          <w:color w:val="BFBFBF" w:themeColor="background1" w:themeShade="BF"/>
          <w:sz w:val="20"/>
          <w:szCs w:val="20"/>
        </w:rPr>
        <w:t>delete as applicable</w:t>
      </w:r>
    </w:p>
    <w:p w14:paraId="17AC1008" w14:textId="77777777" w:rsidR="005E43AB" w:rsidRPr="00250FCA" w:rsidRDefault="005E43AB">
      <w:pPr>
        <w:spacing w:line="240" w:lineRule="auto"/>
        <w:rPr>
          <w:rFonts w:ascii="Arial" w:hAnsi="Arial" w:cs="Arial"/>
          <w:sz w:val="20"/>
          <w:szCs w:val="20"/>
        </w:rPr>
      </w:pPr>
    </w:p>
    <w:p w14:paraId="14923096" w14:textId="77777777" w:rsidR="005E43AB" w:rsidRPr="00250FCA" w:rsidRDefault="005E43AB" w:rsidP="00613DE2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475EAB01" w14:textId="161F06E6" w:rsidR="005E43AB" w:rsidRPr="00613DE2" w:rsidRDefault="00D240C7" w:rsidP="00613DE2">
      <w:pPr>
        <w:spacing w:line="240" w:lineRule="auto"/>
        <w:jc w:val="center"/>
        <w:rPr>
          <w:rFonts w:ascii="Arial" w:hAnsi="Arial" w:cs="Arial"/>
          <w:color w:val="808080" w:themeColor="background1" w:themeShade="80"/>
          <w:sz w:val="16"/>
          <w:szCs w:val="16"/>
        </w:rPr>
      </w:pPr>
      <w:r w:rsidRPr="00613DE2">
        <w:rPr>
          <w:rFonts w:ascii="Arial" w:hAnsi="Arial" w:cs="Arial"/>
          <w:color w:val="808080" w:themeColor="background1" w:themeShade="80"/>
          <w:sz w:val="16"/>
          <w:szCs w:val="16"/>
        </w:rPr>
        <w:t xml:space="preserve">Registered office </w:t>
      </w:r>
      <w:r w:rsidR="00B325B8" w:rsidRPr="00B325B8">
        <w:rPr>
          <w:rFonts w:ascii="Arial" w:hAnsi="Arial" w:cs="Arial"/>
          <w:color w:val="808080" w:themeColor="background1" w:themeShade="80"/>
          <w:sz w:val="16"/>
          <w:szCs w:val="16"/>
        </w:rPr>
        <w:t>124 City Road, London EC1V 2NX</w:t>
      </w:r>
      <w:r w:rsidRPr="00613DE2">
        <w:rPr>
          <w:rFonts w:ascii="Arial" w:hAnsi="Arial" w:cs="Arial"/>
          <w:color w:val="808080" w:themeColor="background1" w:themeShade="80"/>
          <w:sz w:val="16"/>
          <w:szCs w:val="16"/>
        </w:rPr>
        <w:t>.  Limited by guarantee (14161) England</w:t>
      </w:r>
    </w:p>
    <w:p w14:paraId="15D32E44" w14:textId="77777777" w:rsidR="005E43AB" w:rsidRPr="00613DE2" w:rsidRDefault="00D240C7" w:rsidP="00613DE2">
      <w:pPr>
        <w:spacing w:line="240" w:lineRule="auto"/>
        <w:jc w:val="center"/>
        <w:rPr>
          <w:rFonts w:ascii="Arial" w:hAnsi="Arial" w:cs="Arial"/>
          <w:color w:val="808080" w:themeColor="background1" w:themeShade="80"/>
          <w:sz w:val="16"/>
          <w:szCs w:val="16"/>
        </w:rPr>
      </w:pPr>
      <w:r w:rsidRPr="00613DE2">
        <w:rPr>
          <w:rFonts w:ascii="Arial" w:hAnsi="Arial" w:cs="Arial"/>
          <w:color w:val="808080" w:themeColor="background1" w:themeShade="80"/>
          <w:sz w:val="16"/>
          <w:szCs w:val="16"/>
        </w:rPr>
        <w:t xml:space="preserve">020 7935 0875 / </w:t>
      </w:r>
      <w:hyperlink r:id="rId7" w:history="1">
        <w:r w:rsidRPr="00613DE2">
          <w:rPr>
            <w:rFonts w:ascii="Arial" w:hAnsi="Arial" w:cs="Arial"/>
            <w:color w:val="808080" w:themeColor="background1" w:themeShade="80"/>
            <w:sz w:val="16"/>
            <w:szCs w:val="16"/>
            <w:u w:val="single" w:color="0563C1"/>
          </w:rPr>
          <w:t>enquiries@bda.org</w:t>
        </w:r>
      </w:hyperlink>
      <w:r w:rsidRPr="00613DE2">
        <w:rPr>
          <w:rFonts w:ascii="Arial" w:hAnsi="Arial" w:cs="Arial"/>
          <w:color w:val="808080" w:themeColor="background1" w:themeShade="80"/>
          <w:sz w:val="16"/>
          <w:szCs w:val="16"/>
        </w:rPr>
        <w:t xml:space="preserve"> / bda.org</w:t>
      </w:r>
    </w:p>
    <w:p w14:paraId="61A2A591" w14:textId="77777777" w:rsidR="005E43AB" w:rsidRPr="00613DE2" w:rsidRDefault="005E43AB" w:rsidP="00613DE2">
      <w:pPr>
        <w:spacing w:line="240" w:lineRule="auto"/>
        <w:jc w:val="center"/>
        <w:rPr>
          <w:rFonts w:ascii="Arial" w:hAnsi="Arial" w:cs="Arial"/>
          <w:color w:val="808080" w:themeColor="background1" w:themeShade="80"/>
          <w:sz w:val="16"/>
          <w:szCs w:val="16"/>
        </w:rPr>
      </w:pPr>
    </w:p>
    <w:p w14:paraId="28346E16" w14:textId="23F8A993" w:rsidR="005E43AB" w:rsidRPr="00613DE2" w:rsidRDefault="00B325B8" w:rsidP="00613DE2">
      <w:pPr>
        <w:spacing w:line="240" w:lineRule="auto"/>
        <w:jc w:val="center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325B8">
        <w:rPr>
          <w:rFonts w:ascii="Arial" w:hAnsi="Arial" w:cs="Arial"/>
          <w:color w:val="808080" w:themeColor="background1" w:themeShade="80"/>
          <w:sz w:val="16"/>
          <w:szCs w:val="16"/>
        </w:rPr>
        <w:t>This policy is arranged by the British Dental Association and underwritten by Intact Insurance UK Limited (No. 00093792)</w:t>
      </w:r>
      <w:r w:rsidR="00D240C7" w:rsidRPr="00613DE2">
        <w:rPr>
          <w:rFonts w:ascii="Arial" w:hAnsi="Arial" w:cs="Arial"/>
          <w:color w:val="808080" w:themeColor="background1" w:themeShade="80"/>
          <w:sz w:val="16"/>
          <w:szCs w:val="16"/>
        </w:rPr>
        <w:t xml:space="preserve">. </w:t>
      </w:r>
      <w:r>
        <w:rPr>
          <w:rFonts w:ascii="Arial" w:hAnsi="Arial" w:cs="Arial"/>
          <w:color w:val="808080" w:themeColor="background1" w:themeShade="80"/>
          <w:sz w:val="16"/>
          <w:szCs w:val="16"/>
        </w:rPr>
        <w:br/>
      </w:r>
      <w:r w:rsidR="00D240C7" w:rsidRPr="00613DE2">
        <w:rPr>
          <w:rFonts w:ascii="Arial" w:hAnsi="Arial" w:cs="Arial"/>
          <w:color w:val="808080" w:themeColor="background1" w:themeShade="80"/>
          <w:sz w:val="16"/>
          <w:szCs w:val="16"/>
        </w:rPr>
        <w:t xml:space="preserve">The British Dental Association is an appointed representative of Lloyd &amp; Whyte Ltd.  Lloyd &amp; Whyte Ltd is authorised and regulated by the Financial Conduct Authority (FCA).  The FCA does not regulate the advice you receive with </w:t>
      </w:r>
      <w:proofErr w:type="gramStart"/>
      <w:r w:rsidR="00D240C7" w:rsidRPr="00613DE2">
        <w:rPr>
          <w:rFonts w:ascii="Arial" w:hAnsi="Arial" w:cs="Arial"/>
          <w:color w:val="808080" w:themeColor="background1" w:themeShade="80"/>
          <w:sz w:val="16"/>
          <w:szCs w:val="16"/>
        </w:rPr>
        <w:t>regards</w:t>
      </w:r>
      <w:proofErr w:type="gramEnd"/>
      <w:r w:rsidR="00D240C7" w:rsidRPr="00613DE2">
        <w:rPr>
          <w:rFonts w:ascii="Arial" w:hAnsi="Arial" w:cs="Arial"/>
          <w:color w:val="808080" w:themeColor="background1" w:themeShade="80"/>
          <w:sz w:val="16"/>
          <w:szCs w:val="16"/>
        </w:rPr>
        <w:t xml:space="preserve"> to Advisory, Case Management and Indemnity Support provided by the BDA.  Calls are recorded for training and monitoring purposes</w:t>
      </w:r>
      <w:r w:rsidR="00613DE2" w:rsidRPr="00613DE2">
        <w:rPr>
          <w:rFonts w:ascii="Arial" w:hAnsi="Arial" w:cs="Arial"/>
          <w:color w:val="808080" w:themeColor="background1" w:themeShade="80"/>
          <w:sz w:val="16"/>
          <w:szCs w:val="16"/>
        </w:rPr>
        <w:t>.</w:t>
      </w:r>
    </w:p>
    <w:sectPr w:rsidR="005E43AB" w:rsidRPr="00613DE2" w:rsidSect="00B325B8">
      <w:headerReference w:type="default" r:id="rId8"/>
      <w:footerReference w:type="default" r:id="rId9"/>
      <w:pgSz w:w="11906" w:h="16838"/>
      <w:pgMar w:top="960" w:right="1440" w:bottom="1440" w:left="1440" w:header="284" w:footer="1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C2DDD" w14:textId="77777777" w:rsidR="00C7466D" w:rsidRDefault="00C7466D">
      <w:pPr>
        <w:spacing w:line="240" w:lineRule="auto"/>
      </w:pPr>
      <w:r>
        <w:separator/>
      </w:r>
    </w:p>
  </w:endnote>
  <w:endnote w:type="continuationSeparator" w:id="0">
    <w:p w14:paraId="38F19F9F" w14:textId="77777777" w:rsidR="00C7466D" w:rsidRDefault="00C746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9080646"/>
      <w:placeholder>
        <w:docPart w:val="DefaultPlaceholder_22675703"/>
      </w:placeholder>
    </w:sdtPr>
    <w:sdtEndPr/>
    <w:sdtContent>
      <w:sdt>
        <w:sdtPr>
          <w:id w:val="75939583"/>
          <w:placeholder>
            <w:docPart w:val="DefaultPlaceholder_22675703"/>
          </w:placeholder>
        </w:sdtPr>
        <w:sdtEndPr/>
        <w:sdtContent>
          <w:p w14:paraId="56F3E39B" w14:textId="77777777" w:rsidR="00616943" w:rsidRDefault="00D240C7">
            <w:pPr>
              <w:spacing w:line="240" w:lineRule="auto"/>
              <w:jc w:val="center"/>
            </w:pPr>
            <w:r>
              <w:t xml:space="preserve">Page </w:t>
            </w:r>
            <w:r>
              <w:fldChar w:fldCharType="begin"/>
            </w:r>
            <w:r>
              <w:instrText xml:space="preserve"> PAGE </w:instrText>
            </w:r>
            <w:r>
              <w:fldChar w:fldCharType="separate"/>
            </w:r>
            <w: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fldSimple w:instr=" NUMPAGES  ">
              <w:r>
                <w:t>3</w:t>
              </w:r>
            </w:fldSimple>
          </w:p>
          <w:p w14:paraId="540A79DF" w14:textId="7828C828" w:rsidR="005E43AB" w:rsidRPr="00613DE2" w:rsidRDefault="00616943" w:rsidP="00613DE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t>© British Dental Association 20</w:t>
            </w:r>
            <w:r w:rsidR="00B325B8">
              <w:t>26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0D736" w14:textId="77777777" w:rsidR="00C7466D" w:rsidRDefault="00C7466D">
      <w:pPr>
        <w:spacing w:line="240" w:lineRule="auto"/>
      </w:pPr>
      <w:r>
        <w:separator/>
      </w:r>
    </w:p>
  </w:footnote>
  <w:footnote w:type="continuationSeparator" w:id="0">
    <w:p w14:paraId="3DE15496" w14:textId="77777777" w:rsidR="00C7466D" w:rsidRDefault="00C746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18E4F" w14:textId="1B696D7C" w:rsidR="00616943" w:rsidRDefault="00B325B8">
    <w:pPr>
      <w:pStyle w:val="Header"/>
    </w:pPr>
    <w:r>
      <w:rPr>
        <w:noProof/>
      </w:rPr>
      <w:drawing>
        <wp:inline distT="0" distB="0" distL="0" distR="0" wp14:anchorId="3699FFB8" wp14:editId="35162000">
          <wp:extent cx="1600200" cy="904461"/>
          <wp:effectExtent l="0" t="0" r="0" b="0"/>
          <wp:docPr id="14628139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839837" name="Picture 1868839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189" cy="911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16943">
      <w:rPr>
        <w:noProof/>
      </w:rPr>
      <w:drawing>
        <wp:inline distT="0" distB="0" distL="0" distR="0" wp14:anchorId="0F137D0B" wp14:editId="182964FB">
          <wp:extent cx="2670629" cy="914400"/>
          <wp:effectExtent l="0" t="0" r="0" b="0"/>
          <wp:docPr id="1652528439" name="Picture 1652528439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text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86868" cy="91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C616A"/>
    <w:multiLevelType w:val="hybridMultilevel"/>
    <w:tmpl w:val="D67A9C86"/>
    <w:lvl w:ilvl="0" w:tplc="5B72946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808080" w:themeColor="background1" w:themeShade="8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880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3AB"/>
    <w:rsid w:val="00097DFF"/>
    <w:rsid w:val="000A3B89"/>
    <w:rsid w:val="00152CFF"/>
    <w:rsid w:val="001F3D23"/>
    <w:rsid w:val="00221F1A"/>
    <w:rsid w:val="00250FCA"/>
    <w:rsid w:val="00267011"/>
    <w:rsid w:val="002C6D07"/>
    <w:rsid w:val="00314E1F"/>
    <w:rsid w:val="00345B58"/>
    <w:rsid w:val="0054141B"/>
    <w:rsid w:val="00556C89"/>
    <w:rsid w:val="005C0508"/>
    <w:rsid w:val="005E43AB"/>
    <w:rsid w:val="00613DE2"/>
    <w:rsid w:val="00616943"/>
    <w:rsid w:val="00763A27"/>
    <w:rsid w:val="007F6E68"/>
    <w:rsid w:val="00A4472D"/>
    <w:rsid w:val="00B325B8"/>
    <w:rsid w:val="00C71C96"/>
    <w:rsid w:val="00C7466D"/>
    <w:rsid w:val="00D02FB0"/>
    <w:rsid w:val="00D240C7"/>
    <w:rsid w:val="00EC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F4156F"/>
  <w15:docId w15:val="{75FA5828-72E8-4D00-8C38-C3B0FFA1E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59" w:lineRule="auto"/>
    </w:pPr>
    <w:rPr>
      <w:rFonts w:ascii="Calibri" w:eastAsia="Calibri" w:hAnsi="Calibri" w:cs="Calibri"/>
      <w:sz w:val="22"/>
      <w:szCs w:val="22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ceholderText1">
    <w:name w:val="Placeholder Text1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C050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508"/>
    <w:rPr>
      <w:rFonts w:ascii="Calibri" w:eastAsia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C050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508"/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616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quiries@bda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E2376-4E65-40F3-BC47-94BB58E2F828}"/>
      </w:docPartPr>
      <w:docPartBody>
        <w:p w:rsidR="00330C3D" w:rsidRDefault="00330C3D">
          <w:r>
            <w:rPr>
              <w:rStyle w:val="PlaceholderText1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0C3D"/>
    <w:rsid w:val="002C6D07"/>
    <w:rsid w:val="00330C3D"/>
    <w:rsid w:val="0083123D"/>
    <w:rsid w:val="00BB7C26"/>
    <w:rsid w:val="00FC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ceholderText1">
    <w:name w:val="Placeholder Text1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533</Words>
  <Characters>2816</Characters>
  <Application>Microsoft Office Word</Application>
  <DocSecurity>0</DocSecurity>
  <Lines>134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June Linklater</dc:creator>
  <cp:lastModifiedBy>Julia Marshall</cp:lastModifiedBy>
  <cp:revision>3</cp:revision>
  <dcterms:created xsi:type="dcterms:W3CDTF">2026-09-01T15:43:00Z</dcterms:created>
  <dcterms:modified xsi:type="dcterms:W3CDTF">2026-09-01T15:49:00Z</dcterms:modified>
</cp:coreProperties>
</file>